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FF60B">
      <w:pPr>
        <w:spacing w:before="0" w:after="0" w:line="800" w:lineRule="exact"/>
        <w:jc w:val="center"/>
      </w:pPr>
      <w:r>
        <w:rPr>
          <w:rFonts w:ascii="Times New Roman" w:hAnsi="Times New Roman" w:eastAsia="黑体"/>
          <w:b w:val="0"/>
          <w:sz w:val="36"/>
        </w:rPr>
        <w:t>法定代表人身份证明书</w:t>
      </w:r>
    </w:p>
    <w:p w14:paraId="691289A4">
      <w:pPr>
        <w:spacing w:before="0" w:after="0" w:line="440" w:lineRule="exact"/>
        <w:jc w:val="center"/>
      </w:pPr>
      <w:r>
        <w:rPr>
          <w:rFonts w:ascii="Times New Roman" w:hAnsi="Times New Roman" w:eastAsia="宋体"/>
          <w:b w:val="0"/>
          <w:sz w:val="32"/>
        </w:rPr>
        <w:t>（仅适用于公司/企事业单位/其他组织债权人）</w:t>
      </w:r>
    </w:p>
    <w:p w14:paraId="385D97A9">
      <w:pPr>
        <w:spacing w:before="0" w:after="0" w:line="640" w:lineRule="exact"/>
        <w:jc w:val="left"/>
        <w:rPr>
          <w:rFonts w:ascii="Times New Roman" w:hAnsi="Times New Roman" w:eastAsia="宋体"/>
          <w:b w:val="0"/>
          <w:sz w:val="28"/>
        </w:rPr>
      </w:pPr>
      <w:r>
        <w:rPr>
          <w:rFonts w:ascii="Times New Roman" w:hAnsi="Times New Roman" w:eastAsia="宋体"/>
          <w:b w:val="0"/>
          <w:sz w:val="28"/>
        </w:rPr>
        <w:t>　</w:t>
      </w:r>
    </w:p>
    <w:p w14:paraId="2B93F57D">
      <w:pPr>
        <w:spacing w:before="0" w:after="0" w:line="640" w:lineRule="exact"/>
        <w:ind w:firstLine="560" w:firstLineChars="200"/>
        <w:jc w:val="left"/>
      </w:pPr>
      <w:r>
        <w:rPr>
          <w:rFonts w:hint="eastAsia" w:ascii="Times New Roman" w:hAnsi="Times New Roman"/>
          <w:b w:val="0"/>
          <w:sz w:val="28"/>
          <w:u w:val="single"/>
          <w:lang w:val="en-US" w:eastAsia="zh-CN"/>
        </w:rPr>
        <w:t xml:space="preserve">           </w:t>
      </w:r>
      <w:r>
        <w:rPr>
          <w:rFonts w:ascii="Times New Roman" w:hAnsi="Times New Roman" w:eastAsia="宋体"/>
          <w:b w:val="0"/>
          <w:sz w:val="28"/>
          <w:u w:val="single"/>
        </w:rPr>
        <w:t>　</w:t>
      </w:r>
      <w:r>
        <w:rPr>
          <w:rFonts w:ascii="Times New Roman" w:hAnsi="Times New Roman" w:eastAsia="宋体"/>
          <w:b w:val="0"/>
          <w:sz w:val="28"/>
        </w:rPr>
        <w:t>同志，在我单位任</w:t>
      </w:r>
      <w:r>
        <w:rPr>
          <w:rFonts w:ascii="Times New Roman" w:hAnsi="Times New Roman" w:eastAsia="宋体"/>
          <w:b w:val="0"/>
          <w:sz w:val="28"/>
          <w:u w:val="single"/>
        </w:rPr>
        <w:t>　　</w:t>
      </w:r>
      <w:r>
        <w:rPr>
          <w:rFonts w:hint="eastAsia" w:ascii="Times New Roman" w:hAnsi="Times New Roman"/>
          <w:b w:val="0"/>
          <w:sz w:val="28"/>
          <w:u w:val="single"/>
          <w:lang w:val="en-US" w:eastAsia="zh-CN"/>
        </w:rPr>
        <w:t xml:space="preserve">                </w:t>
      </w:r>
      <w:r>
        <w:rPr>
          <w:rFonts w:ascii="Times New Roman" w:hAnsi="Times New Roman" w:eastAsia="宋体"/>
          <w:b w:val="0"/>
          <w:sz w:val="28"/>
          <w:u w:val="single"/>
        </w:rPr>
        <w:t>　　</w:t>
      </w:r>
      <w:r>
        <w:rPr>
          <w:rFonts w:ascii="Times New Roman" w:hAnsi="Times New Roman" w:eastAsia="宋体"/>
          <w:b w:val="0"/>
          <w:sz w:val="28"/>
        </w:rPr>
        <w:t>职务，为我单位的法定代表人。</w:t>
      </w:r>
    </w:p>
    <w:p w14:paraId="3EF537CF">
      <w:pPr>
        <w:spacing w:before="0" w:after="0" w:line="640" w:lineRule="exact"/>
        <w:ind w:firstLine="560" w:firstLineChars="200"/>
        <w:jc w:val="both"/>
      </w:pPr>
      <w:bookmarkStart w:id="0" w:name="_GoBack"/>
      <w:bookmarkEnd w:id="0"/>
      <w:r>
        <w:rPr>
          <w:rFonts w:ascii="Times New Roman" w:hAnsi="Times New Roman" w:eastAsia="宋体"/>
          <w:b w:val="0"/>
          <w:sz w:val="28"/>
        </w:rPr>
        <w:t>特此证明。</w:t>
      </w:r>
    </w:p>
    <w:p w14:paraId="258E5056">
      <w:pPr>
        <w:spacing w:before="0" w:after="0" w:line="640" w:lineRule="exact"/>
        <w:jc w:val="left"/>
      </w:pPr>
    </w:p>
    <w:p w14:paraId="741068D9">
      <w:pPr>
        <w:spacing w:before="0" w:after="0" w:line="640" w:lineRule="exact"/>
        <w:jc w:val="left"/>
      </w:pPr>
    </w:p>
    <w:p w14:paraId="6CA142B6">
      <w:pPr>
        <w:spacing w:before="0" w:after="0" w:line="640" w:lineRule="exact"/>
        <w:ind w:firstLine="4480" w:firstLineChars="1600"/>
        <w:jc w:val="both"/>
      </w:pPr>
      <w:r>
        <w:rPr>
          <w:rFonts w:ascii="Times New Roman" w:hAnsi="Times New Roman" w:eastAsia="宋体"/>
          <w:b w:val="0"/>
          <w:sz w:val="28"/>
        </w:rPr>
        <w:t>证明单位（盖章）：</w:t>
      </w:r>
    </w:p>
    <w:p w14:paraId="3A62064D">
      <w:pPr>
        <w:spacing w:before="0" w:after="0" w:line="640" w:lineRule="exact"/>
        <w:jc w:val="left"/>
      </w:pPr>
    </w:p>
    <w:p w14:paraId="7B8E3469">
      <w:pPr>
        <w:spacing w:before="0" w:after="0" w:line="640" w:lineRule="exact"/>
        <w:jc w:val="right"/>
      </w:pPr>
      <w:r>
        <w:rPr>
          <w:rFonts w:ascii="Times New Roman" w:hAnsi="Times New Roman" w:eastAsia="宋体"/>
          <w:b w:val="0"/>
          <w:sz w:val="28"/>
        </w:rPr>
        <w:t>　　　　　　　　　　　年　　月　　日</w:t>
      </w:r>
    </w:p>
    <w:p w14:paraId="7B1C4B28">
      <w:pPr>
        <w:spacing w:before="0" w:after="0" w:line="640" w:lineRule="exact"/>
        <w:jc w:val="left"/>
      </w:pPr>
    </w:p>
    <w:p w14:paraId="73A37B65">
      <w:pPr>
        <w:spacing w:before="0" w:after="0" w:line="480" w:lineRule="exact"/>
        <w:jc w:val="left"/>
      </w:pPr>
      <w:r>
        <w:rPr>
          <w:rFonts w:ascii="Times New Roman" w:hAnsi="Times New Roman" w:eastAsia="宋体"/>
          <w:b w:val="0"/>
          <w:sz w:val="28"/>
        </w:rPr>
        <w:t>附：法定代表人/负责人身份证复印件</w:t>
      </w:r>
    </w:p>
    <w:p w14:paraId="56C5E191">
      <w:pPr>
        <w:spacing w:before="0" w:after="0" w:line="480" w:lineRule="exact"/>
        <w:jc w:val="left"/>
      </w:pPr>
      <w:r>
        <w:rPr>
          <w:rFonts w:ascii="Times New Roman" w:hAnsi="Times New Roman" w:eastAsia="宋体"/>
          <w:b w:val="0"/>
          <w:sz w:val="28"/>
        </w:rPr>
        <w:t>住所：</w:t>
      </w:r>
    </w:p>
    <w:p w14:paraId="136C01AA">
      <w:pPr>
        <w:spacing w:before="0" w:after="0" w:line="480" w:lineRule="exact"/>
        <w:jc w:val="left"/>
      </w:pPr>
      <w:r>
        <w:rPr>
          <w:rFonts w:ascii="Times New Roman" w:hAnsi="Times New Roman" w:eastAsia="宋体"/>
          <w:b w:val="0"/>
          <w:sz w:val="28"/>
        </w:rPr>
        <w:t>电话：</w:t>
      </w:r>
    </w:p>
    <w:p w14:paraId="2828EFA5">
      <w:pPr>
        <w:spacing w:before="0" w:after="0" w:line="480" w:lineRule="exact"/>
        <w:jc w:val="left"/>
      </w:pPr>
      <w:r>
        <w:rPr>
          <w:rFonts w:ascii="Times New Roman" w:hAnsi="Times New Roman" w:eastAsia="宋体"/>
          <w:b w:val="0"/>
          <w:sz w:val="28"/>
        </w:rPr>
        <w:t>电子邮箱：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2303DB"/>
    <w:rsid w:val="72534367"/>
    <w:rsid w:val="7685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0</TotalTime>
  <ScaleCrop>false</ScaleCrop>
  <LinksUpToDate>false</LinksUpToDate>
  <CharactersWithSpaces>122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陈云鹏律师</cp:lastModifiedBy>
  <dcterms:modified xsi:type="dcterms:W3CDTF">2026-10-14T09:45:17Z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eyJoZGlkIjoiZGE5N2ZjYWEzZmZhNDM5ODc2MjllZTA5Y2QwYzJhYmYiLCJ1c2VySWQiOiIzMjQyNjYyMzgifQ==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A51F2FD2C94C4BAD8AD287AA01A356EA_12</vt:lpwstr>
  </property>
</Properties>
</file>