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4D67F">
      <w:pPr>
        <w:spacing w:before="0" w:after="0" w:line="400" w:lineRule="exact"/>
        <w:jc w:val="center"/>
      </w:pPr>
      <w:r>
        <w:rPr>
          <w:rFonts w:ascii="Times New Roman" w:hAnsi="Times New Roman" w:eastAsia="宋体"/>
          <w:b/>
          <w:sz w:val="36"/>
        </w:rPr>
        <w:t>威海恒鼎汽车销售服务有限公司破产清算案</w:t>
      </w:r>
    </w:p>
    <w:p w14:paraId="74949D05">
      <w:pPr>
        <w:spacing w:before="0" w:after="0" w:line="400" w:lineRule="exact"/>
        <w:jc w:val="center"/>
      </w:pPr>
      <w:r>
        <w:rPr>
          <w:rFonts w:ascii="Times New Roman" w:hAnsi="Times New Roman" w:eastAsia="宋体"/>
          <w:b/>
          <w:sz w:val="36"/>
        </w:rPr>
        <w:t>债权申报表</w:t>
      </w:r>
    </w:p>
    <w:p w14:paraId="4762F0BC">
      <w:pPr>
        <w:spacing w:before="0" w:after="0" w:line="2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                                                                                          </w:t>
      </w:r>
      <w:r>
        <w:rPr>
          <w:rFonts w:ascii="Times New Roman" w:hAnsi="Times New Roman" w:eastAsia="宋体"/>
          <w:b w:val="0"/>
          <w:sz w:val="21"/>
        </w:rPr>
        <w:t>债权申报编号：</w:t>
      </w: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不用填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846"/>
        <w:gridCol w:w="1281"/>
        <w:gridCol w:w="314"/>
        <w:gridCol w:w="191"/>
        <w:gridCol w:w="218"/>
        <w:gridCol w:w="300"/>
        <w:gridCol w:w="1118"/>
        <w:gridCol w:w="164"/>
        <w:gridCol w:w="723"/>
        <w:gridCol w:w="191"/>
        <w:gridCol w:w="1468"/>
      </w:tblGrid>
      <w:tr w14:paraId="6B7D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  <w:jc w:val="center"/>
        </w:trPr>
        <w:tc>
          <w:tcPr>
            <w:tcW w:w="1523" w:type="dxa"/>
            <w:vAlign w:val="center"/>
          </w:tcPr>
          <w:p w14:paraId="04DC8D5C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*申报人名称/姓名</w:t>
            </w:r>
          </w:p>
        </w:tc>
        <w:tc>
          <w:tcPr>
            <w:tcW w:w="2632" w:type="dxa"/>
            <w:gridSpan w:val="4"/>
            <w:vAlign w:val="center"/>
          </w:tcPr>
          <w:p w14:paraId="1B0A4065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公司名或者个人姓名</w:t>
            </w:r>
          </w:p>
        </w:tc>
        <w:tc>
          <w:tcPr>
            <w:tcW w:w="1800" w:type="dxa"/>
            <w:gridSpan w:val="4"/>
            <w:vAlign w:val="center"/>
          </w:tcPr>
          <w:p w14:paraId="5EFD09F5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*统一社会信用代码/身份证号码</w:t>
            </w:r>
          </w:p>
        </w:tc>
        <w:tc>
          <w:tcPr>
            <w:tcW w:w="2382" w:type="dxa"/>
            <w:gridSpan w:val="3"/>
            <w:vAlign w:val="center"/>
          </w:tcPr>
          <w:p w14:paraId="4F1D933D">
            <w:pPr>
              <w:spacing w:before="10" w:after="10" w:line="260" w:lineRule="exact"/>
              <w:jc w:val="center"/>
            </w:pPr>
          </w:p>
        </w:tc>
      </w:tr>
      <w:tr w14:paraId="4544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1523" w:type="dxa"/>
            <w:vAlign w:val="center"/>
          </w:tcPr>
          <w:p w14:paraId="55FCAA2B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*联系地址</w:t>
            </w:r>
          </w:p>
        </w:tc>
        <w:tc>
          <w:tcPr>
            <w:tcW w:w="2632" w:type="dxa"/>
            <w:gridSpan w:val="4"/>
            <w:vAlign w:val="center"/>
          </w:tcPr>
          <w:p w14:paraId="23A6A0F9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申报人联系地址</w:t>
            </w:r>
          </w:p>
        </w:tc>
        <w:tc>
          <w:tcPr>
            <w:tcW w:w="1800" w:type="dxa"/>
            <w:gridSpan w:val="4"/>
            <w:vAlign w:val="center"/>
          </w:tcPr>
          <w:p w14:paraId="79A5B8A4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*联系方式</w:t>
            </w:r>
          </w:p>
        </w:tc>
        <w:tc>
          <w:tcPr>
            <w:tcW w:w="2382" w:type="dxa"/>
            <w:gridSpan w:val="3"/>
            <w:vAlign w:val="center"/>
          </w:tcPr>
          <w:p w14:paraId="3F8A93BC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电话号码</w:t>
            </w:r>
          </w:p>
        </w:tc>
      </w:tr>
      <w:tr w14:paraId="0DE6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1523" w:type="dxa"/>
            <w:vAlign w:val="center"/>
          </w:tcPr>
          <w:p w14:paraId="033ABB1E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*法定代表人</w:t>
            </w:r>
          </w:p>
        </w:tc>
        <w:tc>
          <w:tcPr>
            <w:tcW w:w="2632" w:type="dxa"/>
            <w:gridSpan w:val="4"/>
            <w:vAlign w:val="center"/>
          </w:tcPr>
          <w:p w14:paraId="656DA345">
            <w:pPr>
              <w:spacing w:before="10" w:after="10" w:line="260" w:lineRule="exact"/>
              <w:jc w:val="center"/>
            </w:pPr>
          </w:p>
        </w:tc>
        <w:tc>
          <w:tcPr>
            <w:tcW w:w="1800" w:type="dxa"/>
            <w:gridSpan w:val="4"/>
            <w:vAlign w:val="center"/>
          </w:tcPr>
          <w:p w14:paraId="49090579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联系方式</w:t>
            </w:r>
          </w:p>
        </w:tc>
        <w:tc>
          <w:tcPr>
            <w:tcW w:w="2382" w:type="dxa"/>
            <w:gridSpan w:val="3"/>
            <w:vAlign w:val="center"/>
          </w:tcPr>
          <w:p w14:paraId="36AAEEB5">
            <w:pPr>
              <w:spacing w:before="10" w:after="10" w:line="260" w:lineRule="exact"/>
              <w:jc w:val="center"/>
            </w:pPr>
          </w:p>
        </w:tc>
      </w:tr>
      <w:tr w14:paraId="281B3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1523" w:type="dxa"/>
            <w:vAlign w:val="center"/>
          </w:tcPr>
          <w:p w14:paraId="6AEA0886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*委托代理人</w:t>
            </w:r>
          </w:p>
        </w:tc>
        <w:tc>
          <w:tcPr>
            <w:tcW w:w="2632" w:type="dxa"/>
            <w:gridSpan w:val="4"/>
            <w:vAlign w:val="center"/>
          </w:tcPr>
          <w:p w14:paraId="16951F23">
            <w:pPr>
              <w:spacing w:before="10" w:after="10" w:line="260" w:lineRule="exact"/>
              <w:jc w:val="center"/>
            </w:pPr>
          </w:p>
        </w:tc>
        <w:tc>
          <w:tcPr>
            <w:tcW w:w="1800" w:type="dxa"/>
            <w:gridSpan w:val="4"/>
            <w:vAlign w:val="center"/>
          </w:tcPr>
          <w:p w14:paraId="3D611FDB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*联系方式</w:t>
            </w:r>
          </w:p>
        </w:tc>
        <w:tc>
          <w:tcPr>
            <w:tcW w:w="2382" w:type="dxa"/>
            <w:gridSpan w:val="3"/>
            <w:vAlign w:val="center"/>
          </w:tcPr>
          <w:p w14:paraId="5757E6D7">
            <w:pPr>
              <w:spacing w:before="10" w:after="10" w:line="260" w:lineRule="exact"/>
              <w:jc w:val="center"/>
            </w:pPr>
          </w:p>
        </w:tc>
      </w:tr>
      <w:tr w14:paraId="021A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1523" w:type="dxa"/>
            <w:vAlign w:val="center"/>
          </w:tcPr>
          <w:p w14:paraId="7AC249B3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电子邮箱</w:t>
            </w:r>
          </w:p>
        </w:tc>
        <w:tc>
          <w:tcPr>
            <w:tcW w:w="2127" w:type="dxa"/>
            <w:gridSpan w:val="2"/>
            <w:vAlign w:val="center"/>
          </w:tcPr>
          <w:p w14:paraId="6FE5C9C7">
            <w:pPr>
              <w:spacing w:before="10" w:after="10" w:line="260" w:lineRule="exact"/>
              <w:jc w:val="center"/>
            </w:pPr>
          </w:p>
        </w:tc>
        <w:tc>
          <w:tcPr>
            <w:tcW w:w="723" w:type="dxa"/>
            <w:gridSpan w:val="3"/>
            <w:vAlign w:val="center"/>
          </w:tcPr>
          <w:p w14:paraId="0145A18E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bCs/>
                <w:sz w:val="21"/>
              </w:rPr>
              <w:t>QQ号</w:t>
            </w:r>
          </w:p>
        </w:tc>
        <w:tc>
          <w:tcPr>
            <w:tcW w:w="1418" w:type="dxa"/>
            <w:gridSpan w:val="2"/>
            <w:vAlign w:val="center"/>
          </w:tcPr>
          <w:p w14:paraId="2437A81F">
            <w:pPr>
              <w:spacing w:before="10" w:after="10" w:line="260" w:lineRule="exact"/>
              <w:jc w:val="center"/>
            </w:pPr>
          </w:p>
        </w:tc>
        <w:tc>
          <w:tcPr>
            <w:tcW w:w="887" w:type="dxa"/>
            <w:gridSpan w:val="2"/>
            <w:vAlign w:val="center"/>
          </w:tcPr>
          <w:p w14:paraId="5238CEF0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/>
                <w:bCs/>
                <w:sz w:val="21"/>
              </w:rPr>
              <w:t>微信</w:t>
            </w:r>
            <w:bookmarkStart w:id="0" w:name="_GoBack"/>
            <w:bookmarkEnd w:id="0"/>
            <w:r>
              <w:rPr>
                <w:rFonts w:ascii="宋体" w:hAnsi="宋体" w:eastAsia="宋体"/>
                <w:b/>
                <w:bCs/>
                <w:sz w:val="21"/>
              </w:rPr>
              <w:t>号</w:t>
            </w:r>
          </w:p>
        </w:tc>
        <w:tc>
          <w:tcPr>
            <w:tcW w:w="1659" w:type="dxa"/>
            <w:gridSpan w:val="2"/>
            <w:vAlign w:val="center"/>
          </w:tcPr>
          <w:p w14:paraId="2C844B34">
            <w:pPr>
              <w:spacing w:before="10" w:after="10" w:line="260" w:lineRule="exact"/>
              <w:jc w:val="center"/>
            </w:pPr>
          </w:p>
        </w:tc>
      </w:tr>
      <w:tr w14:paraId="5685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523" w:type="dxa"/>
            <w:vAlign w:val="center"/>
          </w:tcPr>
          <w:p w14:paraId="5694FDCA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*开户银行、户名及账号</w:t>
            </w:r>
          </w:p>
        </w:tc>
        <w:tc>
          <w:tcPr>
            <w:tcW w:w="6814" w:type="dxa"/>
            <w:gridSpan w:val="11"/>
            <w:vAlign w:val="center"/>
          </w:tcPr>
          <w:p w14:paraId="78C153D3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银行名称具体到开户行的详细名称如：建设银行XXX分理处。</w:t>
            </w:r>
          </w:p>
        </w:tc>
      </w:tr>
      <w:tr w14:paraId="58103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523" w:type="dxa"/>
            <w:vAlign w:val="center"/>
          </w:tcPr>
          <w:p w14:paraId="249A0287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*申报债权总额</w:t>
            </w:r>
          </w:p>
        </w:tc>
        <w:tc>
          <w:tcPr>
            <w:tcW w:w="6814" w:type="dxa"/>
            <w:gridSpan w:val="11"/>
            <w:vAlign w:val="center"/>
          </w:tcPr>
          <w:p w14:paraId="23D036D3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￥</w:t>
            </w:r>
            <w:r>
              <w:rPr>
                <w:rFonts w:ascii="宋体" w:hAnsi="宋体" w:eastAsia="宋体"/>
                <w:b w:val="0"/>
                <w:sz w:val="21"/>
                <w:u w:val="single"/>
              </w:rPr>
              <w:t xml:space="preserve">   123456789     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大写：</w:t>
            </w:r>
            <w:r>
              <w:rPr>
                <w:rFonts w:ascii="宋体" w:hAnsi="宋体" w:eastAsia="宋体"/>
                <w:b w:val="0"/>
                <w:sz w:val="21"/>
                <w:u w:val="single"/>
              </w:rPr>
              <w:t xml:space="preserve">  壹贰叁肆伍陆柒捌玖拾佰仟万</w:t>
            </w:r>
          </w:p>
        </w:tc>
      </w:tr>
      <w:tr w14:paraId="15C4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523" w:type="dxa"/>
            <w:vAlign w:val="center"/>
          </w:tcPr>
          <w:p w14:paraId="1C0D036D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债权额组成</w:t>
            </w:r>
          </w:p>
        </w:tc>
        <w:tc>
          <w:tcPr>
            <w:tcW w:w="846" w:type="dxa"/>
            <w:vAlign w:val="center"/>
          </w:tcPr>
          <w:p w14:paraId="71AF53D9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本金</w:t>
            </w:r>
          </w:p>
        </w:tc>
        <w:tc>
          <w:tcPr>
            <w:tcW w:w="1595" w:type="dxa"/>
            <w:gridSpan w:val="2"/>
            <w:vAlign w:val="center"/>
          </w:tcPr>
          <w:p w14:paraId="1BCAC99C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小写</w:t>
            </w:r>
          </w:p>
        </w:tc>
        <w:tc>
          <w:tcPr>
            <w:tcW w:w="709" w:type="dxa"/>
            <w:gridSpan w:val="3"/>
            <w:vAlign w:val="center"/>
          </w:tcPr>
          <w:p w14:paraId="04A9B873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利息</w:t>
            </w:r>
          </w:p>
        </w:tc>
        <w:tc>
          <w:tcPr>
            <w:tcW w:w="1282" w:type="dxa"/>
            <w:gridSpan w:val="2"/>
            <w:vAlign w:val="center"/>
          </w:tcPr>
          <w:p w14:paraId="56F28B46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小写</w:t>
            </w:r>
          </w:p>
        </w:tc>
        <w:tc>
          <w:tcPr>
            <w:tcW w:w="914" w:type="dxa"/>
            <w:gridSpan w:val="2"/>
            <w:vAlign w:val="center"/>
          </w:tcPr>
          <w:p w14:paraId="02BD11BE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违约金或其他</w:t>
            </w:r>
          </w:p>
        </w:tc>
        <w:tc>
          <w:tcPr>
            <w:tcW w:w="1468" w:type="dxa"/>
            <w:vAlign w:val="center"/>
          </w:tcPr>
          <w:p w14:paraId="6417BA39">
            <w:pPr>
              <w:spacing w:before="10" w:after="10" w:line="260" w:lineRule="exact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小写</w:t>
            </w:r>
          </w:p>
        </w:tc>
      </w:tr>
      <w:tr w14:paraId="780EB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  <w:jc w:val="center"/>
        </w:trPr>
        <w:tc>
          <w:tcPr>
            <w:tcW w:w="1523" w:type="dxa"/>
            <w:vAlign w:val="center"/>
          </w:tcPr>
          <w:p w14:paraId="40A2C713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是否有财产担保</w:t>
            </w:r>
          </w:p>
        </w:tc>
        <w:tc>
          <w:tcPr>
            <w:tcW w:w="6814" w:type="dxa"/>
            <w:gridSpan w:val="11"/>
            <w:vAlign w:val="center"/>
          </w:tcPr>
          <w:p w14:paraId="00EBE44A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1、□否  □是  担保物及担保范围：如果有，请写明</w:t>
            </w:r>
            <w:r>
              <w:rPr>
                <w:rFonts w:ascii="宋体" w:hAnsi="宋体" w:eastAsia="宋体"/>
                <w:b w:val="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sz w:val="21"/>
              </w:rPr>
              <w:t>2、是否放弃优先受偿权  □否   □是</w:t>
            </w:r>
          </w:p>
        </w:tc>
      </w:tr>
      <w:tr w14:paraId="7901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1523" w:type="dxa"/>
            <w:vAlign w:val="center"/>
          </w:tcPr>
          <w:p w14:paraId="2B4DAC9B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是否有共同债权人</w:t>
            </w:r>
          </w:p>
        </w:tc>
        <w:tc>
          <w:tcPr>
            <w:tcW w:w="6814" w:type="dxa"/>
            <w:gridSpan w:val="11"/>
            <w:vAlign w:val="center"/>
          </w:tcPr>
          <w:p w14:paraId="51011E06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□否   □是  共同债权人名称/姓名</w:t>
            </w:r>
          </w:p>
        </w:tc>
      </w:tr>
      <w:tr w14:paraId="2359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1523" w:type="dxa"/>
            <w:vAlign w:val="center"/>
          </w:tcPr>
          <w:p w14:paraId="5D4610F6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是否有共同债务人</w:t>
            </w:r>
          </w:p>
        </w:tc>
        <w:tc>
          <w:tcPr>
            <w:tcW w:w="6814" w:type="dxa"/>
            <w:gridSpan w:val="11"/>
            <w:vAlign w:val="center"/>
          </w:tcPr>
          <w:p w14:paraId="55D860E7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□否   □是  共同债务人名称/姓名</w:t>
            </w:r>
          </w:p>
        </w:tc>
      </w:tr>
      <w:tr w14:paraId="0509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1523" w:type="dxa"/>
            <w:vAlign w:val="center"/>
          </w:tcPr>
          <w:p w14:paraId="5FB33669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是否经过诉讼/仲裁程序</w:t>
            </w:r>
          </w:p>
        </w:tc>
        <w:tc>
          <w:tcPr>
            <w:tcW w:w="6814" w:type="dxa"/>
            <w:gridSpan w:val="11"/>
            <w:vAlign w:val="center"/>
          </w:tcPr>
          <w:p w14:paraId="7289A49F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□否   □是  法律文书号：</w:t>
            </w:r>
          </w:p>
        </w:tc>
      </w:tr>
      <w:tr w14:paraId="0A3D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exact"/>
          <w:jc w:val="center"/>
        </w:trPr>
        <w:tc>
          <w:tcPr>
            <w:tcW w:w="1523" w:type="dxa"/>
            <w:vAlign w:val="center"/>
          </w:tcPr>
          <w:p w14:paraId="7A767900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*债权概况（包括债权发生时间、基本情况、种类等）</w:t>
            </w:r>
          </w:p>
        </w:tc>
        <w:tc>
          <w:tcPr>
            <w:tcW w:w="6814" w:type="dxa"/>
            <w:gridSpan w:val="11"/>
            <w:vAlign w:val="center"/>
          </w:tcPr>
          <w:p w14:paraId="31F2E8C2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详见下页。</w:t>
            </w:r>
          </w:p>
        </w:tc>
      </w:tr>
      <w:tr w14:paraId="455D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exact"/>
          <w:jc w:val="center"/>
        </w:trPr>
        <w:tc>
          <w:tcPr>
            <w:tcW w:w="1523" w:type="dxa"/>
            <w:vAlign w:val="center"/>
          </w:tcPr>
          <w:p w14:paraId="79A0BF15">
            <w:pPr>
              <w:spacing w:before="10" w:after="10" w:line="260" w:lineRule="exact"/>
              <w:jc w:val="center"/>
              <w:rPr>
                <w:b/>
                <w:bCs w:val="0"/>
              </w:rPr>
            </w:pPr>
            <w:r>
              <w:rPr>
                <w:rFonts w:ascii="宋体" w:hAnsi="宋体" w:eastAsia="宋体"/>
                <w:b/>
                <w:bCs w:val="0"/>
                <w:sz w:val="21"/>
              </w:rPr>
              <w:t>备注</w:t>
            </w:r>
          </w:p>
        </w:tc>
        <w:tc>
          <w:tcPr>
            <w:tcW w:w="6814" w:type="dxa"/>
            <w:gridSpan w:val="11"/>
            <w:vAlign w:val="center"/>
          </w:tcPr>
          <w:p w14:paraId="1CC8E576">
            <w:pPr>
              <w:spacing w:before="10" w:after="10" w:line="260" w:lineRule="exact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1、利息、违约金、迟延履行滞纳金等债权需附计算清单；</w:t>
            </w:r>
            <w:r>
              <w:rPr>
                <w:rFonts w:ascii="宋体" w:hAnsi="宋体" w:eastAsia="宋体"/>
                <w:b w:val="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sz w:val="21"/>
              </w:rPr>
              <w:t>2、提交材料的纸张规格为A4，填写本表应使用黑碳素墨水；</w:t>
            </w:r>
            <w:r>
              <w:rPr>
                <w:rFonts w:ascii="宋体" w:hAnsi="宋体" w:eastAsia="宋体"/>
                <w:b w:val="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sz w:val="21"/>
              </w:rPr>
              <w:t>3、开户银行需明确开户网点具体名称；</w:t>
            </w:r>
            <w:r>
              <w:rPr>
                <w:rFonts w:ascii="宋体" w:hAnsi="宋体" w:eastAsia="宋体"/>
                <w:b w:val="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sz w:val="21"/>
              </w:rPr>
              <w:t>4、*为必填内容，其他内容根据实际情况填写。</w:t>
            </w:r>
            <w:r>
              <w:rPr>
                <w:rFonts w:ascii="宋体" w:hAnsi="宋体" w:eastAsia="宋体"/>
                <w:b w:val="0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sz w:val="21"/>
              </w:rPr>
              <w:t>5、电子邮箱、QQ号、微信号任选之一填写的债权人，均为表示同意管理人以该电子方式送达债权人会议通知、公告、债权审查意见等文书。</w:t>
            </w:r>
          </w:p>
        </w:tc>
      </w:tr>
    </w:tbl>
    <w:p w14:paraId="118A0949">
      <w:pPr>
        <w:spacing w:before="0" w:after="0" w:line="240" w:lineRule="exact"/>
        <w:jc w:val="left"/>
      </w:pPr>
    </w:p>
    <w:p w14:paraId="64438260">
      <w:pPr>
        <w:spacing w:before="120" w:after="0" w:line="260" w:lineRule="exact"/>
        <w:jc w:val="both"/>
      </w:pPr>
      <w:r>
        <w:rPr>
          <w:rFonts w:ascii="宋体" w:hAnsi="宋体" w:eastAsia="宋体"/>
          <w:b w:val="0"/>
          <w:sz w:val="21"/>
        </w:rPr>
        <w:t>申报人承诺：申报人保证管理人按上述申报联系地址及联系电话送达文书，按申报开户行及账号分配债权款项，准确无误。若送达未果或分配有误，产生的一切法律后果由申报人承担。</w:t>
      </w:r>
    </w:p>
    <w:p w14:paraId="73646ABE">
      <w:pPr>
        <w:spacing w:before="0" w:after="0" w:line="260" w:lineRule="exact"/>
        <w:jc w:val="left"/>
      </w:pPr>
    </w:p>
    <w:p w14:paraId="175DB819">
      <w:pPr>
        <w:spacing w:before="0" w:after="0" w:line="260" w:lineRule="exact"/>
        <w:jc w:val="both"/>
      </w:pPr>
      <w:r>
        <w:rPr>
          <w:rFonts w:ascii="Times New Roman" w:hAnsi="Times New Roman" w:eastAsia="宋体"/>
          <w:b w:val="0"/>
          <w:sz w:val="21"/>
        </w:rPr>
        <w:t>申报人（盖章或签名）：</w:t>
      </w:r>
    </w:p>
    <w:p w14:paraId="2A4B29F7">
      <w:pPr>
        <w:spacing w:before="0" w:after="0" w:line="260" w:lineRule="exact"/>
        <w:jc w:val="left"/>
      </w:pPr>
    </w:p>
    <w:p w14:paraId="3FA9C9E4">
      <w:r>
        <w:rPr>
          <w:rFonts w:ascii="Times New Roman" w:hAnsi="Times New Roman" w:eastAsia="宋体"/>
          <w:b w:val="0"/>
          <w:sz w:val="21"/>
        </w:rPr>
        <w:t xml:space="preserve">代理人（签字）：                               申报时间：   </w:t>
      </w: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sz w:val="21"/>
        </w:rPr>
        <w:t xml:space="preserve"> 年 </w:t>
      </w: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sz w:val="21"/>
        </w:rPr>
        <w:t xml:space="preserve"> </w:t>
      </w: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sz w:val="21"/>
        </w:rPr>
        <w:t xml:space="preserve">月  </w:t>
      </w:r>
      <w:r>
        <w:rPr>
          <w:rFonts w:hint="eastAsia" w:ascii="Times New Roman" w:hAnsi="Times New Roman"/>
          <w:b w:val="0"/>
          <w:sz w:val="21"/>
          <w:lang w:val="en-US" w:eastAsia="zh-CN"/>
        </w:rPr>
        <w:t xml:space="preserve">  </w:t>
      </w:r>
      <w:r>
        <w:rPr>
          <w:rFonts w:ascii="Times New Roman" w:hAnsi="Times New Roman" w:eastAsia="宋体"/>
          <w:b w:val="0"/>
          <w:sz w:val="21"/>
        </w:rPr>
        <w:t>日</w:t>
      </w:r>
    </w:p>
    <w:p w14:paraId="7849C176">
      <w:pPr>
        <w:spacing w:before="0" w:after="0" w:line="500" w:lineRule="exact"/>
        <w:jc w:val="center"/>
      </w:pPr>
      <w:r>
        <w:rPr>
          <w:rFonts w:ascii="Times New Roman" w:hAnsi="Times New Roman" w:eastAsia="黑体"/>
          <w:b w:val="0"/>
          <w:sz w:val="36"/>
        </w:rPr>
        <w:t>“债权概况”填写参考</w:t>
      </w:r>
    </w:p>
    <w:p w14:paraId="0A32403D">
      <w:pPr>
        <w:spacing w:before="0" w:after="0" w:line="480" w:lineRule="exact"/>
        <w:jc w:val="both"/>
      </w:pPr>
    </w:p>
    <w:p w14:paraId="6973AD8F">
      <w:pPr>
        <w:spacing w:before="0" w:after="0" w:line="480" w:lineRule="exact"/>
        <w:jc w:val="both"/>
      </w:pPr>
      <w:r>
        <w:rPr>
          <w:rFonts w:ascii="Times New Roman" w:hAnsi="Times New Roman" w:eastAsia="宋体"/>
          <w:b w:val="0"/>
          <w:sz w:val="28"/>
        </w:rPr>
        <w:t>或：XXXX年XX月XX日，申报人为债务人A公司施工XXX工程，总工程款XXXX元，债务人已付XXXX元，尚欠XXXX元。</w:t>
      </w:r>
    </w:p>
    <w:p w14:paraId="34138DFA">
      <w:pPr>
        <w:spacing w:before="0" w:after="0" w:line="480" w:lineRule="exact"/>
        <w:jc w:val="both"/>
      </w:pPr>
    </w:p>
    <w:p w14:paraId="59B5BF54">
      <w:pPr>
        <w:spacing w:before="0" w:after="0" w:line="480" w:lineRule="exact"/>
        <w:jc w:val="both"/>
      </w:pPr>
      <w:r>
        <w:rPr>
          <w:rFonts w:ascii="Times New Roman" w:hAnsi="Times New Roman" w:eastAsia="宋体"/>
          <w:b w:val="0"/>
          <w:sz w:val="28"/>
        </w:rPr>
        <w:t>或：XXXX年XX月XX日，债务人A公司购买申报人货物XXXX，总货款XXXX元，债务人已付XXXX元，尚欠XXXX元。</w:t>
      </w:r>
    </w:p>
    <w:p w14:paraId="4900E3D6">
      <w:pPr>
        <w:spacing w:before="0" w:after="0" w:line="480" w:lineRule="exact"/>
        <w:jc w:val="both"/>
      </w:pPr>
    </w:p>
    <w:p w14:paraId="03CCDB8F">
      <w:pPr>
        <w:spacing w:before="0" w:after="0" w:line="480" w:lineRule="exact"/>
        <w:jc w:val="both"/>
      </w:pPr>
      <w:r>
        <w:rPr>
          <w:rFonts w:ascii="Times New Roman" w:hAnsi="Times New Roman" w:eastAsia="宋体"/>
          <w:b w:val="0"/>
          <w:sz w:val="28"/>
        </w:rPr>
        <w:t>或：XXXX年XX月XX日，债务人A公司向申报人借款XXXX元，期限XXXX，利率XXXX，由债务人提供XXXX作为抵押担保/由XXXX为债务人提供保证担保。债务人已还本金XXXX元、利息XXXX元，尚欠本金XXXX元、利息XXXX元。</w:t>
      </w:r>
    </w:p>
    <w:p w14:paraId="2BA29CF2">
      <w:pPr>
        <w:spacing w:before="0" w:after="0" w:line="480" w:lineRule="exact"/>
        <w:jc w:val="both"/>
      </w:pPr>
    </w:p>
    <w:p w14:paraId="21E48CC7">
      <w:pPr>
        <w:spacing w:before="0" w:after="0" w:line="480" w:lineRule="exact"/>
        <w:jc w:val="both"/>
      </w:pPr>
      <w:r>
        <w:rPr>
          <w:rFonts w:ascii="Times New Roman" w:hAnsi="Times New Roman" w:eastAsia="宋体"/>
          <w:b w:val="0"/>
          <w:sz w:val="28"/>
        </w:rPr>
        <w:t>或：因申报人与债务人A因XXXX纠纷，经XXXX法院以XXXX民初字第XX号民事判决书判决/民事调解书调解/仲裁裁决书裁决/仲裁调解书调解，债务人应偿还申报人XXXX款XXXX元，诉讼费/仲裁费XXXX元由债务人负担。</w:t>
      </w:r>
    </w:p>
    <w:p w14:paraId="2A002085">
      <w:pPr>
        <w:spacing w:before="0" w:after="0" w:line="480" w:lineRule="exact"/>
        <w:jc w:val="both"/>
      </w:pPr>
    </w:p>
    <w:p w14:paraId="2D827DB2">
      <w:pPr>
        <w:spacing w:before="0" w:after="0" w:line="480" w:lineRule="exact"/>
        <w:jc w:val="both"/>
      </w:pPr>
      <w:r>
        <w:rPr>
          <w:rFonts w:ascii="Times New Roman" w:hAnsi="Times New Roman" w:eastAsia="宋体"/>
          <w:b w:val="0"/>
          <w:sz w:val="28"/>
        </w:rPr>
        <w:t>或：（申报人自主填写）。</w:t>
      </w:r>
    </w:p>
    <w:sectPr>
      <w:pgSz w:w="11906" w:h="16838"/>
      <w:pgMar w:top="1134" w:right="1758" w:bottom="1134" w:left="181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06217E"/>
    <w:rsid w:val="60F71DF5"/>
    <w:rsid w:val="764F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987</Characters>
  <Lines>0</Lines>
  <Paragraphs>0</Paragraphs>
  <TotalTime>6</TotalTime>
  <ScaleCrop>false</ScaleCrop>
  <LinksUpToDate>false</LinksUpToDate>
  <CharactersWithSpaces>1061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陈云鹏律师</cp:lastModifiedBy>
  <dcterms:modified xsi:type="dcterms:W3CDTF">2026-10-14T09:45:50Z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eyJoZGlkIjoiZGE5N2ZjYWEzZmZhNDM5ODc2MjllZTA5Y2QwYzJhYmYiLCJ1c2VySWQiOiIzMjQyNjYyMzgifQ==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106C2D5130D9407DB426408E3FBD7016_12</vt:lpwstr>
  </property>
</Properties>
</file>