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EFD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jc w:val="center"/>
        <w:textAlignment w:val="auto"/>
        <w:rPr>
          <w:sz w:val="36"/>
          <w:szCs w:val="36"/>
        </w:rPr>
      </w:pPr>
      <w:r>
        <w:rPr>
          <w:rFonts w:ascii="Times New Roman" w:hAnsi="Times New Roman" w:eastAsia="宋体"/>
          <w:b/>
          <w:sz w:val="36"/>
          <w:szCs w:val="36"/>
        </w:rPr>
        <w:t>威海恒鼎汽车销售服务有限公司破产清算案</w:t>
      </w:r>
    </w:p>
    <w:p w14:paraId="41A3BD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jc w:val="center"/>
        <w:textAlignment w:val="auto"/>
        <w:rPr>
          <w:rFonts w:ascii="Times New Roman" w:hAnsi="Times New Roman" w:eastAsia="宋体"/>
          <w:b/>
          <w:sz w:val="36"/>
          <w:szCs w:val="36"/>
        </w:rPr>
      </w:pPr>
      <w:r>
        <w:rPr>
          <w:rFonts w:ascii="Times New Roman" w:hAnsi="Times New Roman" w:eastAsia="宋体"/>
          <w:b/>
          <w:sz w:val="36"/>
          <w:szCs w:val="36"/>
        </w:rPr>
        <w:t>债权申报文件清单</w:t>
      </w:r>
    </w:p>
    <w:p w14:paraId="0C2C6C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jc w:val="center"/>
        <w:textAlignment w:val="auto"/>
        <w:rPr>
          <w:rFonts w:ascii="Times New Roman" w:hAnsi="Times New Roman" w:eastAsia="宋体"/>
          <w:b/>
          <w:sz w:val="36"/>
          <w:szCs w:val="36"/>
        </w:rPr>
      </w:pPr>
    </w:p>
    <w:p w14:paraId="707E25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jc w:val="center"/>
        <w:textAlignment w:val="auto"/>
      </w:pPr>
      <w:r>
        <w:rPr>
          <w:rFonts w:hint="eastAsia" w:ascii="Times New Roman" w:hAnsi="Times New Roman"/>
          <w:b w:val="0"/>
          <w:sz w:val="28"/>
          <w:lang w:val="en-US" w:eastAsia="zh-CN"/>
        </w:rPr>
        <w:t xml:space="preserve">                                               </w:t>
      </w:r>
      <w:r>
        <w:rPr>
          <w:rFonts w:ascii="Times New Roman" w:hAnsi="Times New Roman" w:eastAsia="宋体"/>
          <w:b w:val="0"/>
          <w:sz w:val="28"/>
        </w:rPr>
        <w:t>债权申报编号：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4238"/>
        <w:gridCol w:w="859"/>
        <w:gridCol w:w="2362"/>
      </w:tblGrid>
      <w:tr w14:paraId="35DA7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exact"/>
          <w:jc w:val="center"/>
        </w:trPr>
        <w:tc>
          <w:tcPr>
            <w:tcW w:w="8269" w:type="dxa"/>
            <w:gridSpan w:val="4"/>
            <w:vAlign w:val="center"/>
          </w:tcPr>
          <w:p w14:paraId="33EDD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left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债权申报人：</w:t>
            </w:r>
          </w:p>
        </w:tc>
      </w:tr>
      <w:tr w14:paraId="3A7C0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5048" w:type="dxa"/>
            <w:gridSpan w:val="2"/>
            <w:vAlign w:val="center"/>
          </w:tcPr>
          <w:p w14:paraId="23B23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申报债权文件目录</w:t>
            </w:r>
          </w:p>
        </w:tc>
        <w:tc>
          <w:tcPr>
            <w:tcW w:w="859" w:type="dxa"/>
            <w:vAlign w:val="center"/>
          </w:tcPr>
          <w:p w14:paraId="17D215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份数</w:t>
            </w:r>
          </w:p>
        </w:tc>
        <w:tc>
          <w:tcPr>
            <w:tcW w:w="2362" w:type="dxa"/>
            <w:vAlign w:val="center"/>
          </w:tcPr>
          <w:p w14:paraId="38D52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原件或复印件</w:t>
            </w:r>
          </w:p>
        </w:tc>
      </w:tr>
      <w:tr w14:paraId="3EAF9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810" w:type="dxa"/>
            <w:vAlign w:val="center"/>
          </w:tcPr>
          <w:p w14:paraId="21DD57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1</w:t>
            </w:r>
          </w:p>
        </w:tc>
        <w:tc>
          <w:tcPr>
            <w:tcW w:w="4238" w:type="dxa"/>
            <w:vAlign w:val="center"/>
          </w:tcPr>
          <w:p w14:paraId="543DB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left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债权申报表</w:t>
            </w:r>
          </w:p>
        </w:tc>
        <w:tc>
          <w:tcPr>
            <w:tcW w:w="859" w:type="dxa"/>
            <w:vAlign w:val="center"/>
          </w:tcPr>
          <w:p w14:paraId="4D9D44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</w:p>
        </w:tc>
        <w:tc>
          <w:tcPr>
            <w:tcW w:w="2362" w:type="dxa"/>
            <w:vAlign w:val="center"/>
          </w:tcPr>
          <w:p w14:paraId="0E987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原件</w:t>
            </w:r>
          </w:p>
        </w:tc>
      </w:tr>
      <w:tr w14:paraId="19E2E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810" w:type="dxa"/>
            <w:vAlign w:val="center"/>
          </w:tcPr>
          <w:p w14:paraId="33D68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2</w:t>
            </w:r>
          </w:p>
        </w:tc>
        <w:tc>
          <w:tcPr>
            <w:tcW w:w="4238" w:type="dxa"/>
            <w:vAlign w:val="center"/>
          </w:tcPr>
          <w:p w14:paraId="0E1A55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left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统一社会信用代码证/身份证</w:t>
            </w:r>
          </w:p>
        </w:tc>
        <w:tc>
          <w:tcPr>
            <w:tcW w:w="859" w:type="dxa"/>
            <w:vAlign w:val="center"/>
          </w:tcPr>
          <w:p w14:paraId="24DAD8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</w:p>
        </w:tc>
        <w:tc>
          <w:tcPr>
            <w:tcW w:w="2362" w:type="dxa"/>
            <w:vAlign w:val="center"/>
          </w:tcPr>
          <w:p w14:paraId="58E48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复印件</w:t>
            </w:r>
          </w:p>
        </w:tc>
      </w:tr>
      <w:tr w14:paraId="5E470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exact"/>
          <w:jc w:val="center"/>
        </w:trPr>
        <w:tc>
          <w:tcPr>
            <w:tcW w:w="810" w:type="dxa"/>
            <w:vAlign w:val="center"/>
          </w:tcPr>
          <w:p w14:paraId="01A0C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3</w:t>
            </w:r>
          </w:p>
        </w:tc>
        <w:tc>
          <w:tcPr>
            <w:tcW w:w="4238" w:type="dxa"/>
            <w:vAlign w:val="center"/>
          </w:tcPr>
          <w:p w14:paraId="6A832B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left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授权委托书</w:t>
            </w:r>
          </w:p>
        </w:tc>
        <w:tc>
          <w:tcPr>
            <w:tcW w:w="859" w:type="dxa"/>
            <w:vAlign w:val="center"/>
          </w:tcPr>
          <w:p w14:paraId="1D780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</w:p>
        </w:tc>
        <w:tc>
          <w:tcPr>
            <w:tcW w:w="2362" w:type="dxa"/>
            <w:vAlign w:val="center"/>
          </w:tcPr>
          <w:p w14:paraId="1795F1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原件</w:t>
            </w:r>
          </w:p>
        </w:tc>
      </w:tr>
      <w:tr w14:paraId="62438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exact"/>
          <w:jc w:val="center"/>
        </w:trPr>
        <w:tc>
          <w:tcPr>
            <w:tcW w:w="810" w:type="dxa"/>
            <w:vAlign w:val="center"/>
          </w:tcPr>
          <w:p w14:paraId="04A090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4</w:t>
            </w:r>
          </w:p>
        </w:tc>
        <w:tc>
          <w:tcPr>
            <w:tcW w:w="4238" w:type="dxa"/>
            <w:vAlign w:val="center"/>
          </w:tcPr>
          <w:p w14:paraId="0C1D26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left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法定代表人身份证明（附身份证复印件）</w:t>
            </w:r>
          </w:p>
        </w:tc>
        <w:tc>
          <w:tcPr>
            <w:tcW w:w="859" w:type="dxa"/>
            <w:vAlign w:val="center"/>
          </w:tcPr>
          <w:p w14:paraId="025E87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</w:p>
        </w:tc>
        <w:tc>
          <w:tcPr>
            <w:tcW w:w="2362" w:type="dxa"/>
            <w:vAlign w:val="center"/>
          </w:tcPr>
          <w:p w14:paraId="46296D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原件</w:t>
            </w:r>
          </w:p>
        </w:tc>
      </w:tr>
      <w:tr w14:paraId="5719C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  <w:jc w:val="center"/>
        </w:trPr>
        <w:tc>
          <w:tcPr>
            <w:tcW w:w="810" w:type="dxa"/>
            <w:vAlign w:val="center"/>
          </w:tcPr>
          <w:p w14:paraId="6F4C2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5</w:t>
            </w:r>
          </w:p>
        </w:tc>
        <w:tc>
          <w:tcPr>
            <w:tcW w:w="4238" w:type="dxa"/>
            <w:vAlign w:val="center"/>
          </w:tcPr>
          <w:p w14:paraId="16FFE4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left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代理人身份证</w:t>
            </w:r>
          </w:p>
        </w:tc>
        <w:tc>
          <w:tcPr>
            <w:tcW w:w="859" w:type="dxa"/>
            <w:vAlign w:val="center"/>
          </w:tcPr>
          <w:p w14:paraId="53FC7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</w:p>
        </w:tc>
        <w:tc>
          <w:tcPr>
            <w:tcW w:w="2362" w:type="dxa"/>
            <w:vAlign w:val="center"/>
          </w:tcPr>
          <w:p w14:paraId="024BF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复印件</w:t>
            </w:r>
          </w:p>
        </w:tc>
      </w:tr>
      <w:tr w14:paraId="14C3A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9" w:hRule="exact"/>
          <w:jc w:val="center"/>
        </w:trPr>
        <w:tc>
          <w:tcPr>
            <w:tcW w:w="810" w:type="dxa"/>
            <w:vAlign w:val="center"/>
          </w:tcPr>
          <w:p w14:paraId="7ACCFE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6</w:t>
            </w:r>
          </w:p>
        </w:tc>
        <w:tc>
          <w:tcPr>
            <w:tcW w:w="4238" w:type="dxa"/>
            <w:vAlign w:val="center"/>
          </w:tcPr>
          <w:p w14:paraId="59EC4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left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申报债权数额的计算方式方法及说明</w:t>
            </w:r>
          </w:p>
        </w:tc>
        <w:tc>
          <w:tcPr>
            <w:tcW w:w="859" w:type="dxa"/>
            <w:vAlign w:val="center"/>
          </w:tcPr>
          <w:p w14:paraId="57B352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</w:p>
        </w:tc>
        <w:tc>
          <w:tcPr>
            <w:tcW w:w="2362" w:type="dxa"/>
            <w:vAlign w:val="center"/>
          </w:tcPr>
          <w:p w14:paraId="2FB82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原件</w:t>
            </w:r>
          </w:p>
        </w:tc>
      </w:tr>
      <w:tr w14:paraId="5A95C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  <w:jc w:val="center"/>
        </w:trPr>
        <w:tc>
          <w:tcPr>
            <w:tcW w:w="810" w:type="dxa"/>
            <w:vAlign w:val="center"/>
          </w:tcPr>
          <w:p w14:paraId="1614B3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7</w:t>
            </w:r>
          </w:p>
        </w:tc>
        <w:tc>
          <w:tcPr>
            <w:tcW w:w="4238" w:type="dxa"/>
            <w:vAlign w:val="center"/>
          </w:tcPr>
          <w:p w14:paraId="1A414B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left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银行卡复印件</w:t>
            </w:r>
          </w:p>
        </w:tc>
        <w:tc>
          <w:tcPr>
            <w:tcW w:w="859" w:type="dxa"/>
            <w:vAlign w:val="center"/>
          </w:tcPr>
          <w:p w14:paraId="022E2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</w:p>
        </w:tc>
        <w:tc>
          <w:tcPr>
            <w:tcW w:w="2362" w:type="dxa"/>
            <w:vAlign w:val="center"/>
          </w:tcPr>
          <w:p w14:paraId="279CC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□原件 □复印件</w:t>
            </w:r>
          </w:p>
        </w:tc>
      </w:tr>
      <w:tr w14:paraId="5CEFB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exact"/>
          <w:jc w:val="center"/>
        </w:trPr>
        <w:tc>
          <w:tcPr>
            <w:tcW w:w="810" w:type="dxa"/>
            <w:vAlign w:val="center"/>
          </w:tcPr>
          <w:p w14:paraId="50363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8</w:t>
            </w:r>
          </w:p>
        </w:tc>
        <w:tc>
          <w:tcPr>
            <w:tcW w:w="4238" w:type="dxa"/>
            <w:vAlign w:val="center"/>
          </w:tcPr>
          <w:p w14:paraId="57B585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left"/>
              <w:textAlignment w:val="auto"/>
              <w:rPr>
                <w:rFonts w:hint="default" w:ascii="宋体" w:hAnsi="宋体" w:eastAsia="宋体"/>
                <w:b w:val="0"/>
                <w:sz w:val="28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8"/>
                <w:lang w:val="en-US" w:eastAsia="zh-CN"/>
              </w:rPr>
              <w:t>债权申报人信息确认书</w:t>
            </w:r>
          </w:p>
        </w:tc>
        <w:tc>
          <w:tcPr>
            <w:tcW w:w="859" w:type="dxa"/>
            <w:vAlign w:val="center"/>
          </w:tcPr>
          <w:p w14:paraId="3AAD3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left"/>
              <w:textAlignment w:val="auto"/>
              <w:rPr>
                <w:rFonts w:ascii="宋体" w:hAnsi="宋体" w:eastAsia="宋体"/>
                <w:b w:val="0"/>
                <w:sz w:val="28"/>
              </w:rPr>
            </w:pPr>
          </w:p>
        </w:tc>
        <w:tc>
          <w:tcPr>
            <w:tcW w:w="2362" w:type="dxa"/>
            <w:vAlign w:val="center"/>
          </w:tcPr>
          <w:p w14:paraId="7FC4F7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  <w:rPr>
                <w:rFonts w:ascii="宋体" w:hAnsi="宋体" w:eastAsia="宋体"/>
                <w:b w:val="0"/>
                <w:sz w:val="28"/>
              </w:rPr>
            </w:pPr>
            <w:r>
              <w:rPr>
                <w:rFonts w:ascii="宋体" w:hAnsi="宋体" w:eastAsia="宋体"/>
                <w:b w:val="0"/>
                <w:sz w:val="28"/>
              </w:rPr>
              <w:t>原件</w:t>
            </w:r>
          </w:p>
        </w:tc>
      </w:tr>
      <w:tr w14:paraId="3C3C7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exact"/>
          <w:jc w:val="center"/>
        </w:trPr>
        <w:tc>
          <w:tcPr>
            <w:tcW w:w="810" w:type="dxa"/>
            <w:vAlign w:val="center"/>
          </w:tcPr>
          <w:p w14:paraId="65BAD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9</w:t>
            </w:r>
          </w:p>
        </w:tc>
        <w:tc>
          <w:tcPr>
            <w:tcW w:w="4238" w:type="dxa"/>
            <w:shd w:val="clear"/>
            <w:vAlign w:val="center"/>
          </w:tcPr>
          <w:p w14:paraId="6FB0EE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left"/>
              <w:textAlignment w:val="auto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sz w:val="28"/>
              </w:rPr>
              <w:t>证据1：合同/对帐单</w:t>
            </w:r>
          </w:p>
        </w:tc>
        <w:tc>
          <w:tcPr>
            <w:tcW w:w="859" w:type="dxa"/>
            <w:shd w:val="clear"/>
            <w:vAlign w:val="center"/>
          </w:tcPr>
          <w:p w14:paraId="68504D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</w:p>
        </w:tc>
        <w:tc>
          <w:tcPr>
            <w:tcW w:w="2362" w:type="dxa"/>
            <w:shd w:val="clear"/>
            <w:vAlign w:val="center"/>
          </w:tcPr>
          <w:p w14:paraId="6249C5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sz w:val="28"/>
              </w:rPr>
              <w:t xml:space="preserve">□原件 </w:t>
            </w:r>
            <w:r>
              <w:rPr>
                <w:rFonts w:hint="eastAsia"/>
                <w:b w:val="0"/>
                <w:sz w:val="28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28"/>
              </w:rPr>
              <w:t>复印件</w:t>
            </w:r>
          </w:p>
        </w:tc>
      </w:tr>
      <w:tr w14:paraId="4E94A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810" w:type="dxa"/>
            <w:vAlign w:val="center"/>
          </w:tcPr>
          <w:p w14:paraId="5DB7E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10</w:t>
            </w:r>
          </w:p>
        </w:tc>
        <w:tc>
          <w:tcPr>
            <w:tcW w:w="4238" w:type="dxa"/>
            <w:shd w:val="clear"/>
            <w:vAlign w:val="center"/>
          </w:tcPr>
          <w:p w14:paraId="7F8F4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left"/>
              <w:textAlignment w:val="auto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sz w:val="28"/>
              </w:rPr>
              <w:t>证据2：</w:t>
            </w:r>
          </w:p>
        </w:tc>
        <w:tc>
          <w:tcPr>
            <w:tcW w:w="859" w:type="dxa"/>
            <w:shd w:val="clear"/>
            <w:vAlign w:val="center"/>
          </w:tcPr>
          <w:p w14:paraId="53AD22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</w:p>
        </w:tc>
        <w:tc>
          <w:tcPr>
            <w:tcW w:w="2362" w:type="dxa"/>
            <w:shd w:val="clear"/>
            <w:vAlign w:val="center"/>
          </w:tcPr>
          <w:p w14:paraId="57322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sz w:val="28"/>
              </w:rPr>
              <w:t>□原件 □复印件</w:t>
            </w:r>
          </w:p>
        </w:tc>
      </w:tr>
      <w:tr w14:paraId="1195E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810" w:type="dxa"/>
            <w:vAlign w:val="center"/>
          </w:tcPr>
          <w:p w14:paraId="0C0028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8"/>
                <w:lang w:val="en-US" w:eastAsia="zh-CN"/>
              </w:rPr>
              <w:t>11</w:t>
            </w:r>
          </w:p>
        </w:tc>
        <w:tc>
          <w:tcPr>
            <w:tcW w:w="4238" w:type="dxa"/>
            <w:shd w:val="clear"/>
            <w:vAlign w:val="center"/>
          </w:tcPr>
          <w:p w14:paraId="73B11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left"/>
              <w:textAlignment w:val="auto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sz w:val="28"/>
              </w:rPr>
              <w:t>证据3：</w:t>
            </w:r>
          </w:p>
        </w:tc>
        <w:tc>
          <w:tcPr>
            <w:tcW w:w="859" w:type="dxa"/>
            <w:shd w:val="clear"/>
            <w:vAlign w:val="center"/>
          </w:tcPr>
          <w:p w14:paraId="63C48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</w:p>
        </w:tc>
        <w:tc>
          <w:tcPr>
            <w:tcW w:w="2362" w:type="dxa"/>
            <w:shd w:val="clear"/>
            <w:vAlign w:val="center"/>
          </w:tcPr>
          <w:p w14:paraId="31159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center"/>
              <w:textAlignment w:val="auto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sz w:val="28"/>
              </w:rPr>
              <w:t>□原件 □复印件</w:t>
            </w:r>
            <w:bookmarkStart w:id="0" w:name="_GoBack"/>
            <w:bookmarkEnd w:id="0"/>
          </w:p>
        </w:tc>
      </w:tr>
      <w:tr w14:paraId="665CE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exact"/>
          <w:jc w:val="center"/>
        </w:trPr>
        <w:tc>
          <w:tcPr>
            <w:tcW w:w="8269" w:type="dxa"/>
            <w:gridSpan w:val="4"/>
            <w:vAlign w:val="center"/>
          </w:tcPr>
          <w:p w14:paraId="57D7C1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40" w:lineRule="exact"/>
              <w:jc w:val="left"/>
              <w:textAlignment w:val="auto"/>
            </w:pPr>
            <w:r>
              <w:rPr>
                <w:rFonts w:ascii="宋体" w:hAnsi="宋体" w:eastAsia="宋体"/>
                <w:b w:val="0"/>
                <w:sz w:val="28"/>
              </w:rPr>
              <w:t>声明：申报人所提交的所有申报债权文件中的复印件均与原件一致，不存在变造、伪造等情形，否则愿意承担由此产生的法律责任。</w:t>
            </w:r>
          </w:p>
        </w:tc>
      </w:tr>
    </w:tbl>
    <w:p w14:paraId="153C9F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jc w:val="left"/>
        <w:textAlignment w:val="auto"/>
        <w:rPr>
          <w:rFonts w:hint="eastAsia" w:eastAsia="宋体"/>
          <w:lang w:eastAsia="zh-CN"/>
        </w:rPr>
      </w:pPr>
    </w:p>
    <w:p w14:paraId="14B954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jc w:val="left"/>
        <w:textAlignment w:val="auto"/>
      </w:pPr>
    </w:p>
    <w:p w14:paraId="1B9C92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firstLine="2800" w:firstLineChars="1000"/>
        <w:jc w:val="left"/>
        <w:textAlignment w:val="auto"/>
        <w:rPr>
          <w:rFonts w:ascii="Times New Roman" w:hAnsi="Times New Roman" w:eastAsia="宋体"/>
          <w:b w:val="0"/>
          <w:sz w:val="28"/>
        </w:rPr>
      </w:pPr>
      <w:r>
        <w:rPr>
          <w:rFonts w:ascii="Times New Roman" w:hAnsi="Times New Roman" w:eastAsia="宋体"/>
          <w:b w:val="0"/>
          <w:sz w:val="28"/>
        </w:rPr>
        <w:t>申报人/代理人(签名或盖章)：</w:t>
      </w:r>
    </w:p>
    <w:p w14:paraId="3A0075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jc w:val="left"/>
        <w:textAlignment w:val="auto"/>
        <w:rPr>
          <w:rFonts w:ascii="Times New Roman" w:hAnsi="Times New Roman" w:eastAsia="宋体"/>
          <w:b w:val="0"/>
          <w:sz w:val="28"/>
        </w:rPr>
      </w:pPr>
    </w:p>
    <w:p w14:paraId="142128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 w:line="440" w:lineRule="exact"/>
        <w:ind w:firstLine="2800" w:firstLineChars="1000"/>
        <w:jc w:val="left"/>
        <w:textAlignment w:val="auto"/>
      </w:pPr>
      <w:r>
        <w:rPr>
          <w:rFonts w:ascii="Times New Roman" w:hAnsi="Times New Roman" w:eastAsia="宋体"/>
          <w:b w:val="0"/>
          <w:sz w:val="28"/>
        </w:rPr>
        <w:t xml:space="preserve">提交时间：    </w:t>
      </w:r>
      <w:r>
        <w:rPr>
          <w:rFonts w:hint="eastAsia" w:ascii="Times New Roman" w:hAnsi="Times New Roman"/>
          <w:b w:val="0"/>
          <w:sz w:val="28"/>
          <w:lang w:val="en-US" w:eastAsia="zh-CN"/>
        </w:rPr>
        <w:t xml:space="preserve">   </w:t>
      </w:r>
      <w:r>
        <w:rPr>
          <w:rFonts w:ascii="Times New Roman" w:hAnsi="Times New Roman" w:eastAsia="宋体"/>
          <w:b w:val="0"/>
          <w:sz w:val="28"/>
        </w:rPr>
        <w:t>年    月    日</w:t>
      </w:r>
    </w:p>
    <w:p w14:paraId="7DA804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jc w:val="right"/>
        <w:textAlignment w:val="auto"/>
      </w:pPr>
      <w:r>
        <w:rPr>
          <w:rFonts w:ascii="Times New Roman" w:hAnsi="Times New Roman" w:eastAsia="宋体"/>
          <w:b w:val="0"/>
          <w:sz w:val="28"/>
        </w:rPr>
        <w:t>　　　　　　　　　　　　　　　　</w:t>
      </w:r>
    </w:p>
    <w:sectPr>
      <w:pgSz w:w="11906" w:h="16838"/>
      <w:pgMar w:top="1440" w:right="1800" w:bottom="1440" w:left="20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4922A0A"/>
    <w:rsid w:val="1C60192C"/>
    <w:rsid w:val="25304CEF"/>
    <w:rsid w:val="25B06DFF"/>
    <w:rsid w:val="26321C01"/>
    <w:rsid w:val="45596713"/>
    <w:rsid w:val="748B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278</Words>
  <Characters>279</Characters>
  <Lines>0</Lines>
  <Paragraphs>0</Paragraphs>
  <TotalTime>0</TotalTime>
  <ScaleCrop>false</ScaleCrop>
  <LinksUpToDate>false</LinksUpToDate>
  <CharactersWithSpaces>319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陈云鹏律师</cp:lastModifiedBy>
  <dcterms:modified xsi:type="dcterms:W3CDTF">2026-10-14T09:19:31Z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eyJoZGlkIjoiZGE5N2ZjYWEzZmZhNDM5ODc2MjllZTA5Y2QwYzJhYmYiLCJ1c2VySWQiOiIzMjQyNjYyMzgifQ==</vt:lpwstr>
  </property>
  <property fmtid="{D5CDD505-2E9C-101B-9397-08002B2CF9AE}" pid="3" name="KSOProductBuildVer">
    <vt:lpwstr>2052-12.1.0.28802</vt:lpwstr>
  </property>
  <property fmtid="{D5CDD505-2E9C-101B-9397-08002B2CF9AE}" pid="4" name="ICV">
    <vt:lpwstr>307C4C3E4E8E409A99CE2D8ACFC2874C_12</vt:lpwstr>
  </property>
</Properties>
</file>