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A7BBB">
      <w:pPr>
        <w:spacing w:before="0" w:after="0" w:line="720" w:lineRule="exact"/>
        <w:jc w:val="center"/>
      </w:pPr>
      <w:r>
        <w:rPr>
          <w:rFonts w:ascii="Times New Roman" w:hAnsi="Times New Roman" w:eastAsia="黑体"/>
          <w:b w:val="0"/>
          <w:sz w:val="36"/>
        </w:rPr>
        <w:t>债权申报人信息确认书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5980"/>
      </w:tblGrid>
      <w:tr w14:paraId="22D4D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2326" w:type="dxa"/>
            <w:vAlign w:val="center"/>
          </w:tcPr>
          <w:p w14:paraId="71E57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债权申报人名称</w:t>
            </w:r>
          </w:p>
        </w:tc>
        <w:tc>
          <w:tcPr>
            <w:tcW w:w="5980" w:type="dxa"/>
            <w:vAlign w:val="center"/>
          </w:tcPr>
          <w:p w14:paraId="4AA6B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exact"/>
              <w:jc w:val="both"/>
              <w:textAlignment w:val="auto"/>
              <w:rPr>
                <w:sz w:val="28"/>
                <w:szCs w:val="28"/>
              </w:rPr>
            </w:pPr>
          </w:p>
        </w:tc>
      </w:tr>
      <w:tr w14:paraId="73283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exact"/>
          <w:jc w:val="center"/>
        </w:trPr>
        <w:tc>
          <w:tcPr>
            <w:tcW w:w="2326" w:type="dxa"/>
            <w:vAlign w:val="center"/>
          </w:tcPr>
          <w:p w14:paraId="1E941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exact"/>
              <w:jc w:val="both"/>
              <w:textAlignment w:val="auto"/>
              <w:rPr>
                <w:rFonts w:ascii="宋体" w:hAnsi="宋体" w:eastAsia="宋体"/>
                <w:b w:val="0"/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债权申报人</w:t>
            </w:r>
          </w:p>
          <w:p w14:paraId="308D2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收款账户信息</w:t>
            </w:r>
          </w:p>
        </w:tc>
        <w:tc>
          <w:tcPr>
            <w:tcW w:w="5980" w:type="dxa"/>
            <w:vAlign w:val="center"/>
          </w:tcPr>
          <w:p w14:paraId="19B66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户名（必须与申报人名称一致）：</w:t>
            </w:r>
          </w:p>
          <w:p w14:paraId="68654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开户银行：</w:t>
            </w:r>
          </w:p>
          <w:p w14:paraId="0CE68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开户银行行号（联行号）：</w:t>
            </w:r>
          </w:p>
          <w:p w14:paraId="28323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账号：</w:t>
            </w:r>
          </w:p>
        </w:tc>
      </w:tr>
      <w:tr w14:paraId="44737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4" w:hRule="exact"/>
          <w:jc w:val="center"/>
        </w:trPr>
        <w:tc>
          <w:tcPr>
            <w:tcW w:w="2326" w:type="dxa"/>
            <w:vAlign w:val="center"/>
          </w:tcPr>
          <w:p w14:paraId="33BD3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债权申报人的地址及联系方式</w:t>
            </w:r>
          </w:p>
        </w:tc>
        <w:tc>
          <w:tcPr>
            <w:tcW w:w="5980" w:type="dxa"/>
            <w:vAlign w:val="center"/>
          </w:tcPr>
          <w:p w14:paraId="151DA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地址：</w:t>
            </w:r>
          </w:p>
          <w:p w14:paraId="3301C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邮编：</w:t>
            </w:r>
          </w:p>
          <w:p w14:paraId="1F3C0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联系人：                电子信箱：</w:t>
            </w:r>
          </w:p>
          <w:p w14:paraId="56DD2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固定电话：              移动电话：</w:t>
            </w:r>
          </w:p>
          <w:p w14:paraId="33F3D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其他联系方式：</w:t>
            </w:r>
          </w:p>
          <w:p w14:paraId="3F40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ind w:firstLine="562" w:firstLineChars="200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是否同意管理人以微信、QQ形式发布相应通知（包括但不限于文书公告、会议通知、债权审查意见等内容）?如同意，请在下方填写债权申报人微信号或QQ号：</w:t>
            </w:r>
          </w:p>
          <w:p w14:paraId="07063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债权申报人微信号：</w:t>
            </w:r>
          </w:p>
          <w:p w14:paraId="2F75D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债权申报人QQ号：</w:t>
            </w:r>
          </w:p>
          <w:p w14:paraId="2C884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1"/>
                <w:szCs w:val="21"/>
              </w:rPr>
              <w:t>（破产清算期间，请勿更换该微信号，以免贻误相关信息）</w:t>
            </w:r>
          </w:p>
        </w:tc>
      </w:tr>
      <w:tr w14:paraId="2B11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3" w:hRule="exact"/>
          <w:jc w:val="center"/>
        </w:trPr>
        <w:tc>
          <w:tcPr>
            <w:tcW w:w="2326" w:type="dxa"/>
            <w:vAlign w:val="center"/>
          </w:tcPr>
          <w:p w14:paraId="45B1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债权申报人对地址及联系方式的确认</w:t>
            </w:r>
          </w:p>
        </w:tc>
        <w:tc>
          <w:tcPr>
            <w:tcW w:w="5980" w:type="dxa"/>
            <w:vAlign w:val="center"/>
          </w:tcPr>
          <w:p w14:paraId="2DC2B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560" w:firstLineChars="200"/>
              <w:jc w:val="both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本单位/人保证以上填写信息准确、有效；若通讯地址、联系方式或收款银行信息发生变更，将主动、及时以书面形式通知管理人，因上述信息变更未及时通知管理人，本公司/人自愿承担由此产生的一切法律后果。</w:t>
            </w:r>
          </w:p>
          <w:p w14:paraId="1AC2F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ind w:firstLine="1120" w:firstLineChars="400"/>
              <w:jc w:val="both"/>
              <w:textAlignment w:val="auto"/>
              <w:rPr>
                <w:rFonts w:hint="eastAsia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债权申报人签名（盖章）：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</w:t>
            </w:r>
          </w:p>
          <w:p w14:paraId="4EB91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3080" w:firstLineChars="1100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 xml:space="preserve">年   月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>日</w:t>
            </w:r>
          </w:p>
        </w:tc>
      </w:tr>
      <w:tr w14:paraId="08058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  <w:jc w:val="center"/>
        </w:trPr>
        <w:tc>
          <w:tcPr>
            <w:tcW w:w="2326" w:type="dxa"/>
            <w:vAlign w:val="center"/>
          </w:tcPr>
          <w:p w14:paraId="1031F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exact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rFonts w:ascii="宋体" w:hAnsi="宋体" w:eastAsia="宋体"/>
                <w:b w:val="0"/>
                <w:sz w:val="28"/>
                <w:szCs w:val="28"/>
              </w:rPr>
              <w:t>备注</w:t>
            </w:r>
          </w:p>
        </w:tc>
        <w:tc>
          <w:tcPr>
            <w:tcW w:w="5980" w:type="dxa"/>
            <w:vAlign w:val="center"/>
          </w:tcPr>
          <w:p w14:paraId="556EF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360" w:lineRule="exact"/>
              <w:jc w:val="both"/>
              <w:textAlignment w:val="auto"/>
              <w:rPr>
                <w:sz w:val="28"/>
                <w:szCs w:val="28"/>
              </w:rPr>
            </w:pPr>
          </w:p>
        </w:tc>
      </w:tr>
    </w:tbl>
    <w:p w14:paraId="43340A1A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20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352</Characters>
  <Lines>0</Lines>
  <Paragraphs>0</Paragraphs>
  <TotalTime>4</TotalTime>
  <ScaleCrop>false</ScaleCrop>
  <LinksUpToDate>false</LinksUpToDate>
  <CharactersWithSpaces>392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陈云鹏律师</cp:lastModifiedBy>
  <dcterms:modified xsi:type="dcterms:W3CDTF">2026-10-14T09:43:11Z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eyJoZGlkIjoiZGE5N2ZjYWEzZmZhNDM5ODc2MjllZTA5Y2QwYzJhYmYiLCJ1c2VySWQiOiIzMjQyNjYyMzgifQ==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AB30489397884B229C3D2C126E1D72F0_12</vt:lpwstr>
  </property>
</Properties>
</file>